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9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упрощенного производства гражданское дело </w:t>
      </w:r>
      <w:r>
        <w:rPr>
          <w:rStyle w:val="cat-UserDefinedgrp-22rplc-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иску </w:t>
      </w:r>
      <w:r>
        <w:rPr>
          <w:rStyle w:val="cat-Addressgrp-2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UserDefinedgrp-19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3rplc-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21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6rplc-13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17rplc-14"/>
          <w:rFonts w:ascii="Times New Roman" w:eastAsia="Times New Roman" w:hAnsi="Times New Roman" w:cs="Times New Roman"/>
        </w:rPr>
        <w:t>...</w:t>
      </w:r>
      <w:r>
        <w:rPr>
          <w:rStyle w:val="cat-ExternalSystemDefinedgrp-18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Style w:val="cat-Addressgrp-2rplc-1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13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 за период с </w:t>
      </w:r>
      <w:r>
        <w:rPr>
          <w:rStyle w:val="cat-Dategrp-5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6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4rplc-20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пени за период с </w:t>
      </w:r>
      <w:r>
        <w:rPr>
          <w:rStyle w:val="cat-Dategrp-7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Style w:val="cat-Dategrp-8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Sumgrp-15rplc-23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госпошлины.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2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12rplc-25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12rplc-26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9rplc-3">
    <w:name w:val="cat-FIO grp-9 rplc-3"/>
    <w:basedOn w:val="DefaultParagraphFont"/>
  </w:style>
  <w:style w:type="character" w:customStyle="1" w:styleId="cat-UserDefinedgrp-22rplc-4">
    <w:name w:val="cat-UserDefined grp-22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UserDefinedgrp-19rplc-7">
    <w:name w:val="cat-UserDefined grp-19 rplc-7"/>
    <w:basedOn w:val="DefaultParagraphFont"/>
  </w:style>
  <w:style w:type="character" w:customStyle="1" w:styleId="cat-Addressgrp-3rplc-8">
    <w:name w:val="cat-Address grp-3 rplc-8"/>
    <w:basedOn w:val="DefaultParagraphFont"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1">
    <w:name w:val="cat-UserDefined grp-21 rplc-11"/>
    <w:basedOn w:val="DefaultParagraphFont"/>
  </w:style>
  <w:style w:type="character" w:customStyle="1" w:styleId="cat-PassportDatagrp-16rplc-13">
    <w:name w:val="cat-PassportData grp-16 rplc-13"/>
    <w:basedOn w:val="DefaultParagraphFont"/>
  </w:style>
  <w:style w:type="character" w:customStyle="1" w:styleId="cat-ExternalSystemDefinedgrp-17rplc-14">
    <w:name w:val="cat-ExternalSystemDefined grp-17 rplc-14"/>
    <w:basedOn w:val="DefaultParagraphFont"/>
  </w:style>
  <w:style w:type="character" w:customStyle="1" w:styleId="cat-ExternalSystemDefinedgrp-18rplc-15">
    <w:name w:val="cat-ExternalSystemDefined grp-18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Sumgrp-13rplc-17">
    <w:name w:val="cat-Sum grp-13 rplc-17"/>
    <w:basedOn w:val="DefaultParagraphFont"/>
  </w:style>
  <w:style w:type="character" w:customStyle="1" w:styleId="cat-Dategrp-5rplc-18">
    <w:name w:val="cat-Date grp-5 rplc-18"/>
    <w:basedOn w:val="DefaultParagraphFont"/>
  </w:style>
  <w:style w:type="character" w:customStyle="1" w:styleId="cat-Dategrp-6rplc-19">
    <w:name w:val="cat-Date grp-6 rplc-19"/>
    <w:basedOn w:val="DefaultParagraphFont"/>
  </w:style>
  <w:style w:type="character" w:customStyle="1" w:styleId="cat-Sumgrp-14rplc-20">
    <w:name w:val="cat-Sum grp-14 rplc-20"/>
    <w:basedOn w:val="DefaultParagraphFont"/>
  </w:style>
  <w:style w:type="character" w:customStyle="1" w:styleId="cat-Dategrp-7rplc-21">
    <w:name w:val="cat-Date grp-7 rplc-21"/>
    <w:basedOn w:val="DefaultParagraphFont"/>
  </w:style>
  <w:style w:type="character" w:customStyle="1" w:styleId="cat-Dategrp-8rplc-22">
    <w:name w:val="cat-Date grp-8 rplc-22"/>
    <w:basedOn w:val="DefaultParagraphFont"/>
  </w:style>
  <w:style w:type="character" w:customStyle="1" w:styleId="cat-Sumgrp-15rplc-23">
    <w:name w:val="cat-Sum grp-15 rplc-23"/>
    <w:basedOn w:val="DefaultParagraphFont"/>
  </w:style>
  <w:style w:type="character" w:customStyle="1" w:styleId="cat-Addressgrp-1rplc-24">
    <w:name w:val="cat-Address grp-1 rplc-24"/>
    <w:basedOn w:val="DefaultParagraphFont"/>
  </w:style>
  <w:style w:type="character" w:customStyle="1" w:styleId="cat-FIOgrp-12rplc-25">
    <w:name w:val="cat-FIO grp-12 rplc-25"/>
    <w:basedOn w:val="DefaultParagraphFont"/>
  </w:style>
  <w:style w:type="character" w:customStyle="1" w:styleId="cat-FIOgrp-12rplc-26">
    <w:name w:val="cat-FIO grp-12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